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74" w:rsidRDefault="005C7474" w:rsidP="005C7474">
      <w:pPr>
        <w:spacing w:after="0" w:line="240" w:lineRule="auto"/>
        <w:jc w:val="center"/>
        <w:rPr>
          <w:sz w:val="24"/>
          <w:szCs w:val="24"/>
        </w:rPr>
      </w:pPr>
    </w:p>
    <w:p w:rsidR="005C7474" w:rsidRPr="005C7474" w:rsidRDefault="005C7474" w:rsidP="005C74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474">
        <w:rPr>
          <w:rFonts w:ascii="Times New Roman" w:eastAsia="Calibri" w:hAnsi="Times New Roman" w:cs="Times New Roman"/>
          <w:sz w:val="24"/>
          <w:szCs w:val="24"/>
        </w:rPr>
        <w:t>Принято на                                                                                                     «Утверждаю»</w:t>
      </w:r>
    </w:p>
    <w:p w:rsidR="005C7474" w:rsidRPr="005C7474" w:rsidRDefault="005C7474" w:rsidP="005C74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474">
        <w:rPr>
          <w:rFonts w:ascii="Times New Roman" w:eastAsia="Calibri" w:hAnsi="Times New Roman" w:cs="Times New Roman"/>
          <w:sz w:val="24"/>
          <w:szCs w:val="24"/>
        </w:rPr>
        <w:t xml:space="preserve">педагогическом </w:t>
      </w:r>
      <w:proofErr w:type="gramStart"/>
      <w:r w:rsidRPr="005C7474">
        <w:rPr>
          <w:rFonts w:ascii="Times New Roman" w:eastAsia="Calibri" w:hAnsi="Times New Roman" w:cs="Times New Roman"/>
          <w:sz w:val="24"/>
          <w:szCs w:val="24"/>
        </w:rPr>
        <w:t>совете</w:t>
      </w:r>
      <w:proofErr w:type="gramEnd"/>
      <w:r w:rsidRPr="005C74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Заведующий МБОУ</w:t>
      </w:r>
    </w:p>
    <w:p w:rsidR="005C7474" w:rsidRPr="005C7474" w:rsidRDefault="005C7474" w:rsidP="005C74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474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8E48F9">
        <w:rPr>
          <w:rFonts w:ascii="Times New Roman" w:eastAsia="Calibri" w:hAnsi="Times New Roman" w:cs="Times New Roman"/>
          <w:sz w:val="24"/>
          <w:szCs w:val="24"/>
        </w:rPr>
        <w:t xml:space="preserve"> № 2</w:t>
      </w:r>
      <w:r w:rsidRPr="005C74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«</w:t>
      </w:r>
      <w:r w:rsidR="001F1CA4">
        <w:rPr>
          <w:rFonts w:ascii="Times New Roman" w:eastAsia="Calibri" w:hAnsi="Times New Roman" w:cs="Times New Roman"/>
          <w:sz w:val="24"/>
          <w:szCs w:val="24"/>
        </w:rPr>
        <w:t xml:space="preserve">Никифоровская </w:t>
      </w:r>
      <w:r w:rsidRPr="005C7474">
        <w:rPr>
          <w:rFonts w:ascii="Times New Roman" w:eastAsia="Calibri" w:hAnsi="Times New Roman" w:cs="Times New Roman"/>
          <w:sz w:val="24"/>
          <w:szCs w:val="24"/>
        </w:rPr>
        <w:t>НОШ»</w:t>
      </w:r>
    </w:p>
    <w:p w:rsidR="005C7474" w:rsidRPr="005C7474" w:rsidRDefault="008E48F9" w:rsidP="005C74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25.10.2018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г.</w:t>
      </w:r>
      <w:r w:rsidR="005C7474" w:rsidRPr="005C74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_________/</w:t>
      </w:r>
      <w:r w:rsidR="001F1CA4">
        <w:rPr>
          <w:rFonts w:ascii="Times New Roman" w:eastAsia="Calibri" w:hAnsi="Times New Roman" w:cs="Times New Roman"/>
          <w:sz w:val="24"/>
          <w:szCs w:val="24"/>
        </w:rPr>
        <w:t xml:space="preserve">Т.В. </w:t>
      </w:r>
      <w:proofErr w:type="spellStart"/>
      <w:r w:rsidR="001F1CA4">
        <w:rPr>
          <w:rFonts w:ascii="Times New Roman" w:eastAsia="Calibri" w:hAnsi="Times New Roman" w:cs="Times New Roman"/>
          <w:sz w:val="24"/>
          <w:szCs w:val="24"/>
        </w:rPr>
        <w:t>Шебалоова</w:t>
      </w:r>
      <w:proofErr w:type="spellEnd"/>
      <w:r w:rsidR="005C7474" w:rsidRPr="005C7474">
        <w:rPr>
          <w:rFonts w:ascii="Times New Roman" w:eastAsia="Calibri" w:hAnsi="Times New Roman" w:cs="Times New Roman"/>
          <w:sz w:val="24"/>
          <w:szCs w:val="24"/>
        </w:rPr>
        <w:t xml:space="preserve">/                                                                </w:t>
      </w:r>
    </w:p>
    <w:p w:rsidR="005C7474" w:rsidRPr="005C7474" w:rsidRDefault="005C7474" w:rsidP="005C74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4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E1098D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proofErr w:type="gramStart"/>
      <w:r w:rsidR="00E1098D">
        <w:rPr>
          <w:rFonts w:ascii="Times New Roman" w:eastAsia="Calibri" w:hAnsi="Times New Roman" w:cs="Times New Roman"/>
          <w:sz w:val="24"/>
          <w:szCs w:val="24"/>
        </w:rPr>
        <w:t>Введен</w:t>
      </w:r>
      <w:proofErr w:type="gramEnd"/>
      <w:r w:rsidRPr="005C7474">
        <w:rPr>
          <w:rFonts w:ascii="Times New Roman" w:eastAsia="Calibri" w:hAnsi="Times New Roman" w:cs="Times New Roman"/>
          <w:sz w:val="24"/>
          <w:szCs w:val="24"/>
        </w:rPr>
        <w:t xml:space="preserve"> в действие </w:t>
      </w:r>
    </w:p>
    <w:p w:rsidR="005C7474" w:rsidRPr="005C7474" w:rsidRDefault="005C7474" w:rsidP="005C74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4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1F1CA4" w:rsidRPr="005C7474">
        <w:rPr>
          <w:rFonts w:ascii="Times New Roman" w:eastAsia="Calibri" w:hAnsi="Times New Roman" w:cs="Times New Roman"/>
          <w:sz w:val="24"/>
          <w:szCs w:val="24"/>
        </w:rPr>
        <w:t>П</w:t>
      </w:r>
      <w:r w:rsidRPr="005C7474">
        <w:rPr>
          <w:rFonts w:ascii="Times New Roman" w:eastAsia="Calibri" w:hAnsi="Times New Roman" w:cs="Times New Roman"/>
          <w:sz w:val="24"/>
          <w:szCs w:val="24"/>
        </w:rPr>
        <w:t>риказом</w:t>
      </w:r>
      <w:r w:rsidR="001F1CA4">
        <w:rPr>
          <w:rFonts w:ascii="Times New Roman" w:eastAsia="Calibri" w:hAnsi="Times New Roman" w:cs="Times New Roman"/>
          <w:sz w:val="24"/>
          <w:szCs w:val="24"/>
        </w:rPr>
        <w:t xml:space="preserve"> №12</w:t>
      </w:r>
    </w:p>
    <w:p w:rsidR="005C7474" w:rsidRPr="005C7474" w:rsidRDefault="005C7474" w:rsidP="005C7474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47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1F1CA4">
        <w:rPr>
          <w:rFonts w:ascii="Times New Roman" w:eastAsia="Calibri" w:hAnsi="Times New Roman" w:cs="Times New Roman"/>
          <w:sz w:val="24"/>
          <w:szCs w:val="24"/>
        </w:rPr>
        <w:t>от 26.10.2018 г.</w:t>
      </w:r>
    </w:p>
    <w:p w:rsidR="005C7474" w:rsidRPr="005C7474" w:rsidRDefault="005C7474" w:rsidP="005C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5C7474" w:rsidRPr="005C7474" w:rsidRDefault="005C7474" w:rsidP="005C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5C7474" w:rsidRPr="005C7474" w:rsidRDefault="005C7474" w:rsidP="005C7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7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РЯДОК</w:t>
      </w:r>
    </w:p>
    <w:p w:rsidR="005C7474" w:rsidRPr="005C7474" w:rsidRDefault="005C7474" w:rsidP="005C7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разработки, принятия и утверждения локальных нормативных актов </w:t>
      </w:r>
    </w:p>
    <w:p w:rsidR="005C7474" w:rsidRPr="005C7474" w:rsidRDefault="005C7474" w:rsidP="005C74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Муниципальном бюджетном общеобразовательном учреждении </w:t>
      </w:r>
    </w:p>
    <w:p w:rsidR="005C7474" w:rsidRPr="005C7474" w:rsidRDefault="005C7474" w:rsidP="005C74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F1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Никифоровская</w:t>
      </w:r>
      <w:r w:rsidRPr="005C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общеобразовательная школа»</w:t>
      </w:r>
    </w:p>
    <w:p w:rsidR="005C7474" w:rsidRPr="005C7474" w:rsidRDefault="005C7474" w:rsidP="005C74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5C7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C7474" w:rsidRDefault="005C7474" w:rsidP="005C7474">
      <w:pPr>
        <w:pStyle w:val="40"/>
        <w:shd w:val="clear" w:color="auto" w:fill="auto"/>
        <w:spacing w:after="0" w:line="240" w:lineRule="auto"/>
        <w:ind w:left="720"/>
        <w:rPr>
          <w:spacing w:val="0"/>
          <w:sz w:val="24"/>
          <w:szCs w:val="24"/>
        </w:rPr>
      </w:pPr>
    </w:p>
    <w:p w:rsidR="005C7474" w:rsidRDefault="005C7474" w:rsidP="005C7474">
      <w:pPr>
        <w:pStyle w:val="40"/>
        <w:shd w:val="clear" w:color="auto" w:fill="auto"/>
        <w:spacing w:after="0" w:line="240" w:lineRule="auto"/>
        <w:ind w:left="720"/>
        <w:rPr>
          <w:spacing w:val="0"/>
          <w:sz w:val="24"/>
          <w:szCs w:val="24"/>
        </w:rPr>
      </w:pPr>
    </w:p>
    <w:p w:rsidR="005C7474" w:rsidRPr="00C02493" w:rsidRDefault="005C7474" w:rsidP="007F1825">
      <w:pPr>
        <w:pStyle w:val="40"/>
        <w:numPr>
          <w:ilvl w:val="0"/>
          <w:numId w:val="12"/>
        </w:numPr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Общие положения</w:t>
      </w:r>
    </w:p>
    <w:p w:rsidR="005C7474" w:rsidRPr="00974928" w:rsidRDefault="005C7474" w:rsidP="007F1825">
      <w:pPr>
        <w:pStyle w:val="a3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Настоящий Порядок разработки, принятия и утверждения локальных нормативных актов (далее - Порядок) Муниципального бюджетного об</w:t>
      </w:r>
      <w:r>
        <w:rPr>
          <w:sz w:val="24"/>
          <w:szCs w:val="24"/>
        </w:rPr>
        <w:t>щеобразовательного учреждения «</w:t>
      </w:r>
      <w:r w:rsidR="001F1CA4">
        <w:rPr>
          <w:sz w:val="24"/>
          <w:szCs w:val="24"/>
        </w:rPr>
        <w:t>Никифоровская</w:t>
      </w:r>
      <w:r>
        <w:rPr>
          <w:sz w:val="24"/>
          <w:szCs w:val="24"/>
        </w:rPr>
        <w:t xml:space="preserve"> начальная </w:t>
      </w:r>
      <w:r w:rsidRPr="00C02493">
        <w:rPr>
          <w:sz w:val="24"/>
          <w:szCs w:val="24"/>
        </w:rPr>
        <w:t xml:space="preserve"> общеобразовательная школа</w:t>
      </w:r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(далее - МБОУ) разработан в соответствии со статьей 30 Федерального</w:t>
      </w:r>
      <w:r>
        <w:rPr>
          <w:sz w:val="24"/>
          <w:szCs w:val="24"/>
        </w:rPr>
        <w:t xml:space="preserve"> закона от 29.12.2012 № 273-ФЗ</w:t>
      </w:r>
      <w:r w:rsidRPr="00974928">
        <w:rPr>
          <w:sz w:val="24"/>
          <w:szCs w:val="24"/>
        </w:rPr>
        <w:t xml:space="preserve"> «Об образовании в Российской Федерации».</w:t>
      </w:r>
    </w:p>
    <w:p w:rsidR="005C7474" w:rsidRPr="00C02493" w:rsidRDefault="005C7474" w:rsidP="007F1825">
      <w:pPr>
        <w:pStyle w:val="a3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Настоящий Порядок определяет основные требования к процедуре разработки проектов локальных нормативных актов должностными лицами МБОУ, порядку их принятия, утверждения, внесения в них дополнений и изменений.</w:t>
      </w:r>
    </w:p>
    <w:p w:rsidR="005C7474" w:rsidRPr="00C02493" w:rsidRDefault="005C7474" w:rsidP="007F1825">
      <w:pPr>
        <w:pStyle w:val="40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  <w:lang w:val="en-US"/>
        </w:rPr>
        <w:t>II</w:t>
      </w:r>
      <w:r w:rsidRPr="00C02493">
        <w:rPr>
          <w:spacing w:val="0"/>
          <w:sz w:val="24"/>
          <w:szCs w:val="24"/>
        </w:rPr>
        <w:t>. Понятие локальных нормативных актов</w:t>
      </w:r>
    </w:p>
    <w:p w:rsidR="005C7474" w:rsidRPr="00C02493" w:rsidRDefault="005C7474" w:rsidP="007F1825">
      <w:pPr>
        <w:pStyle w:val="a3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Локальный нормативный акт МБОУ (далее - ЛНА) - основанный на нормах законодательства официальный правовой документ, регулирующий отношения в рамках МБОУ,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МБОУ и утвержденный прик</w:t>
      </w:r>
      <w:r>
        <w:rPr>
          <w:sz w:val="24"/>
          <w:szCs w:val="24"/>
        </w:rPr>
        <w:t>азом заведующего</w:t>
      </w:r>
      <w:r w:rsidRPr="00C02493">
        <w:rPr>
          <w:sz w:val="24"/>
          <w:szCs w:val="24"/>
        </w:rPr>
        <w:t xml:space="preserve"> МБОУ.</w:t>
      </w:r>
    </w:p>
    <w:p w:rsidR="005C7474" w:rsidRPr="00C02493" w:rsidRDefault="005C7474" w:rsidP="007F1825">
      <w:pPr>
        <w:pStyle w:val="a3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МБОУ.</w:t>
      </w:r>
    </w:p>
    <w:p w:rsidR="005C7474" w:rsidRPr="00C02493" w:rsidRDefault="005C7474" w:rsidP="007F1825">
      <w:pPr>
        <w:pStyle w:val="11"/>
        <w:keepNext/>
        <w:keepLines/>
        <w:shd w:val="clear" w:color="auto" w:fill="auto"/>
        <w:spacing w:before="0" w:line="240" w:lineRule="auto"/>
        <w:jc w:val="both"/>
        <w:rPr>
          <w:spacing w:val="0"/>
          <w:sz w:val="24"/>
          <w:szCs w:val="24"/>
        </w:rPr>
      </w:pPr>
      <w:bookmarkStart w:id="1" w:name="bookmark0"/>
      <w:r>
        <w:rPr>
          <w:spacing w:val="0"/>
          <w:sz w:val="24"/>
          <w:szCs w:val="24"/>
          <w:lang w:val="en-US"/>
        </w:rPr>
        <w:t>III</w:t>
      </w:r>
      <w:r w:rsidRPr="00C02493">
        <w:rPr>
          <w:spacing w:val="0"/>
          <w:sz w:val="24"/>
          <w:szCs w:val="24"/>
        </w:rPr>
        <w:t>. Виды ЛНА</w:t>
      </w:r>
      <w:bookmarkEnd w:id="1"/>
    </w:p>
    <w:p w:rsidR="005C7474" w:rsidRPr="00823639" w:rsidRDefault="005C7474" w:rsidP="007F1825">
      <w:pPr>
        <w:pStyle w:val="11"/>
        <w:keepNext/>
        <w:keepLines/>
        <w:shd w:val="clear" w:color="auto" w:fill="auto"/>
        <w:spacing w:before="0" w:line="240" w:lineRule="auto"/>
        <w:ind w:firstLine="851"/>
        <w:jc w:val="both"/>
        <w:rPr>
          <w:b w:val="0"/>
          <w:spacing w:val="0"/>
          <w:sz w:val="24"/>
          <w:szCs w:val="24"/>
        </w:rPr>
      </w:pPr>
      <w:bookmarkStart w:id="2" w:name="bookmark1"/>
      <w:r w:rsidRPr="00823639">
        <w:rPr>
          <w:b w:val="0"/>
          <w:spacing w:val="0"/>
          <w:sz w:val="24"/>
          <w:szCs w:val="24"/>
        </w:rPr>
        <w:t>3.1. ЛНА, регламентирующие организационные аспекты деятельности МБОУ</w:t>
      </w:r>
      <w:bookmarkEnd w:id="2"/>
      <w:r w:rsidRPr="00823639">
        <w:rPr>
          <w:b w:val="0"/>
          <w:spacing w:val="0"/>
          <w:sz w:val="24"/>
          <w:szCs w:val="24"/>
        </w:rPr>
        <w:t>.</w:t>
      </w:r>
    </w:p>
    <w:p w:rsidR="005C7474" w:rsidRDefault="005C7474" w:rsidP="007F1825">
      <w:pPr>
        <w:pStyle w:val="40"/>
        <w:shd w:val="clear" w:color="auto" w:fill="auto"/>
        <w:tabs>
          <w:tab w:val="left" w:pos="1345"/>
        </w:tabs>
        <w:spacing w:after="0" w:line="240" w:lineRule="auto"/>
        <w:ind w:firstLine="851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3.2.</w:t>
      </w:r>
      <w:r w:rsidRPr="00823639">
        <w:rPr>
          <w:b w:val="0"/>
          <w:spacing w:val="0"/>
          <w:sz w:val="24"/>
          <w:szCs w:val="24"/>
        </w:rPr>
        <w:t>ЛНА, регламентирующие порядок управления МБОУ.</w:t>
      </w:r>
    </w:p>
    <w:p w:rsidR="005C7474" w:rsidRPr="00823639" w:rsidRDefault="005C7474" w:rsidP="007F1825">
      <w:pPr>
        <w:pStyle w:val="40"/>
        <w:shd w:val="clear" w:color="auto" w:fill="auto"/>
        <w:tabs>
          <w:tab w:val="left" w:pos="1345"/>
        </w:tabs>
        <w:spacing w:after="0" w:line="240" w:lineRule="auto"/>
        <w:ind w:firstLine="851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3.3.</w:t>
      </w:r>
      <w:r w:rsidRPr="00823639">
        <w:rPr>
          <w:b w:val="0"/>
          <w:spacing w:val="0"/>
          <w:sz w:val="24"/>
          <w:szCs w:val="24"/>
        </w:rPr>
        <w:t xml:space="preserve">ЛНА, </w:t>
      </w:r>
      <w:proofErr w:type="gramStart"/>
      <w:r w:rsidRPr="00823639">
        <w:rPr>
          <w:b w:val="0"/>
          <w:spacing w:val="0"/>
          <w:sz w:val="24"/>
          <w:szCs w:val="24"/>
        </w:rPr>
        <w:t>регламентирующие</w:t>
      </w:r>
      <w:proofErr w:type="gramEnd"/>
      <w:r w:rsidRPr="00823639">
        <w:rPr>
          <w:b w:val="0"/>
          <w:spacing w:val="0"/>
          <w:sz w:val="24"/>
          <w:szCs w:val="24"/>
        </w:rPr>
        <w:t xml:space="preserve"> организацию образовательного процесса.</w:t>
      </w:r>
    </w:p>
    <w:p w:rsidR="005C7474" w:rsidRPr="00823639" w:rsidRDefault="005C7474" w:rsidP="007F1825">
      <w:pPr>
        <w:pStyle w:val="40"/>
        <w:shd w:val="clear" w:color="auto" w:fill="auto"/>
        <w:tabs>
          <w:tab w:val="left" w:pos="1494"/>
        </w:tabs>
        <w:spacing w:after="0" w:line="240" w:lineRule="auto"/>
        <w:ind w:firstLine="851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3.4.</w:t>
      </w:r>
      <w:r w:rsidRPr="00823639">
        <w:rPr>
          <w:b w:val="0"/>
          <w:spacing w:val="0"/>
          <w:sz w:val="24"/>
          <w:szCs w:val="24"/>
        </w:rPr>
        <w:t xml:space="preserve">ЛНА, </w:t>
      </w:r>
      <w:proofErr w:type="gramStart"/>
      <w:r w:rsidRPr="00823639">
        <w:rPr>
          <w:b w:val="0"/>
          <w:spacing w:val="0"/>
          <w:sz w:val="24"/>
          <w:szCs w:val="24"/>
        </w:rPr>
        <w:t>регламентирующие</w:t>
      </w:r>
      <w:proofErr w:type="gramEnd"/>
      <w:r w:rsidRPr="00823639">
        <w:rPr>
          <w:b w:val="0"/>
          <w:spacing w:val="0"/>
          <w:sz w:val="24"/>
          <w:szCs w:val="24"/>
        </w:rPr>
        <w:t xml:space="preserve"> оценку и учет образовательных достижений учащихся.</w:t>
      </w:r>
    </w:p>
    <w:p w:rsidR="005C7474" w:rsidRPr="00823639" w:rsidRDefault="005C7474" w:rsidP="007F1825">
      <w:pPr>
        <w:pStyle w:val="40"/>
        <w:shd w:val="clear" w:color="auto" w:fill="auto"/>
        <w:tabs>
          <w:tab w:val="left" w:pos="1325"/>
        </w:tabs>
        <w:spacing w:after="0" w:line="240" w:lineRule="auto"/>
        <w:ind w:firstLine="851"/>
        <w:jc w:val="both"/>
        <w:rPr>
          <w:b w:val="0"/>
          <w:spacing w:val="0"/>
          <w:sz w:val="24"/>
          <w:szCs w:val="24"/>
        </w:rPr>
      </w:pPr>
      <w:proofErr w:type="gramStart"/>
      <w:r>
        <w:rPr>
          <w:b w:val="0"/>
          <w:spacing w:val="0"/>
          <w:sz w:val="24"/>
          <w:szCs w:val="24"/>
        </w:rPr>
        <w:t>3.5.</w:t>
      </w:r>
      <w:r w:rsidRPr="00823639">
        <w:rPr>
          <w:b w:val="0"/>
          <w:spacing w:val="0"/>
          <w:sz w:val="24"/>
          <w:szCs w:val="24"/>
        </w:rPr>
        <w:t>ЛНА, регламентирующие организацию воспитательной работы.</w:t>
      </w:r>
      <w:proofErr w:type="gramEnd"/>
    </w:p>
    <w:p w:rsidR="005C7474" w:rsidRPr="00823639" w:rsidRDefault="005C7474" w:rsidP="007F1825">
      <w:pPr>
        <w:pStyle w:val="40"/>
        <w:shd w:val="clear" w:color="auto" w:fill="auto"/>
        <w:tabs>
          <w:tab w:val="left" w:pos="1388"/>
        </w:tabs>
        <w:spacing w:after="0" w:line="240" w:lineRule="auto"/>
        <w:ind w:firstLine="851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3.6.</w:t>
      </w:r>
      <w:r w:rsidRPr="00823639">
        <w:rPr>
          <w:b w:val="0"/>
          <w:spacing w:val="0"/>
          <w:sz w:val="24"/>
          <w:szCs w:val="24"/>
        </w:rPr>
        <w:t>ЛНА, регламентирующие деятельность МБОУ по исполнению требований Федерального закона от 24 июня 1999 года № 120-ФЗ «Об основах системы профилактики безнадзорности и правонарушений несовершеннолетних».</w:t>
      </w:r>
    </w:p>
    <w:p w:rsidR="005C7474" w:rsidRPr="00C02493" w:rsidRDefault="005C7474" w:rsidP="007F1825">
      <w:pPr>
        <w:pStyle w:val="40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  <w:lang w:val="en-US"/>
        </w:rPr>
        <w:t>IV</w:t>
      </w:r>
      <w:r w:rsidRPr="00C02493">
        <w:rPr>
          <w:spacing w:val="0"/>
          <w:sz w:val="24"/>
          <w:szCs w:val="24"/>
        </w:rPr>
        <w:t>. Разработка ЛНА</w:t>
      </w:r>
    </w:p>
    <w:p w:rsidR="005C7474" w:rsidRPr="00C02493" w:rsidRDefault="005C7474" w:rsidP="007F1825">
      <w:pPr>
        <w:pStyle w:val="a3"/>
        <w:numPr>
          <w:ilvl w:val="0"/>
          <w:numId w:val="2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Проекты ЛНА разр</w:t>
      </w:r>
      <w:r>
        <w:rPr>
          <w:sz w:val="24"/>
          <w:szCs w:val="24"/>
        </w:rPr>
        <w:t>абатываются по решению заведующего</w:t>
      </w:r>
      <w:r w:rsidRPr="00C02493">
        <w:rPr>
          <w:sz w:val="24"/>
          <w:szCs w:val="24"/>
        </w:rPr>
        <w:t xml:space="preserve"> МБОУ,  коллегиальных органов управления МБОУ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5C7474" w:rsidRPr="00C02493" w:rsidRDefault="005C7474" w:rsidP="007F1825">
      <w:pPr>
        <w:pStyle w:val="a3"/>
        <w:numPr>
          <w:ilvl w:val="0"/>
          <w:numId w:val="2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5C7474" w:rsidRPr="00C02493" w:rsidRDefault="005C7474" w:rsidP="007F1825">
      <w:pPr>
        <w:pStyle w:val="a3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4.2.1. Определение круга вопросов, по которым требуются разработка, принятие и утверждение ЛНА.</w:t>
      </w:r>
    </w:p>
    <w:p w:rsidR="005C7474" w:rsidRPr="00C02493" w:rsidRDefault="005C7474" w:rsidP="007F1825">
      <w:pPr>
        <w:pStyle w:val="a3"/>
        <w:numPr>
          <w:ilvl w:val="0"/>
          <w:numId w:val="3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Создание рабочей группы по разработке ЛНА. Состав рабочей группы о</w:t>
      </w:r>
      <w:r>
        <w:rPr>
          <w:sz w:val="24"/>
          <w:szCs w:val="24"/>
        </w:rPr>
        <w:t>пределяется по решению заведующего</w:t>
      </w:r>
      <w:r w:rsidRPr="00C02493">
        <w:rPr>
          <w:sz w:val="24"/>
          <w:szCs w:val="24"/>
        </w:rPr>
        <w:t xml:space="preserve"> МБОУ, коллегиальных органов управления МБОУ (педагогического совета, общего собрания работников). </w:t>
      </w:r>
    </w:p>
    <w:p w:rsidR="005C7474" w:rsidRPr="00C02493" w:rsidRDefault="005C7474" w:rsidP="007F1825">
      <w:pPr>
        <w:pStyle w:val="a3"/>
        <w:numPr>
          <w:ilvl w:val="0"/>
          <w:numId w:val="3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</w:t>
      </w:r>
      <w:r>
        <w:rPr>
          <w:sz w:val="24"/>
          <w:szCs w:val="24"/>
        </w:rPr>
        <w:t>новленные сроки разработки ЛНА.</w:t>
      </w:r>
    </w:p>
    <w:p w:rsidR="005C7474" w:rsidRPr="00C02493" w:rsidRDefault="005C7474" w:rsidP="007F1825">
      <w:pPr>
        <w:pStyle w:val="a3"/>
        <w:numPr>
          <w:ilvl w:val="0"/>
          <w:numId w:val="3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</w:t>
      </w:r>
    </w:p>
    <w:p w:rsidR="005C7474" w:rsidRPr="00C02493" w:rsidRDefault="005C7474" w:rsidP="007F1825">
      <w:pPr>
        <w:pStyle w:val="a3"/>
        <w:numPr>
          <w:ilvl w:val="0"/>
          <w:numId w:val="3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Доработанный те</w:t>
      </w:r>
      <w:proofErr w:type="gramStart"/>
      <w:r w:rsidRPr="00C02493">
        <w:rPr>
          <w:sz w:val="24"/>
          <w:szCs w:val="24"/>
        </w:rPr>
        <w:t>кст пр</w:t>
      </w:r>
      <w:proofErr w:type="gramEnd"/>
      <w:r w:rsidRPr="00C02493">
        <w:rPr>
          <w:sz w:val="24"/>
          <w:szCs w:val="24"/>
        </w:rPr>
        <w:t>оекта передается в соответствующий компетентный орган управления МБОУ, уполномоченный принимать ЛНА.</w:t>
      </w:r>
    </w:p>
    <w:p w:rsidR="005C7474" w:rsidRPr="00C02493" w:rsidRDefault="005C7474" w:rsidP="007F1825">
      <w:pPr>
        <w:pStyle w:val="11"/>
        <w:keepNext/>
        <w:keepLines/>
        <w:shd w:val="clear" w:color="auto" w:fill="auto"/>
        <w:spacing w:before="0" w:line="240" w:lineRule="auto"/>
        <w:jc w:val="both"/>
        <w:rPr>
          <w:spacing w:val="0"/>
          <w:sz w:val="24"/>
          <w:szCs w:val="24"/>
        </w:rPr>
      </w:pPr>
      <w:bookmarkStart w:id="3" w:name="bookmark2"/>
      <w:r>
        <w:rPr>
          <w:spacing w:val="0"/>
          <w:sz w:val="24"/>
          <w:szCs w:val="24"/>
          <w:lang w:val="en-US"/>
        </w:rPr>
        <w:t>V</w:t>
      </w:r>
      <w:r w:rsidRPr="00C02493">
        <w:rPr>
          <w:spacing w:val="0"/>
          <w:sz w:val="24"/>
          <w:szCs w:val="24"/>
        </w:rPr>
        <w:t>. Согласование ЛНА</w:t>
      </w:r>
      <w:bookmarkEnd w:id="3"/>
    </w:p>
    <w:p w:rsidR="005C7474" w:rsidRPr="00C02493" w:rsidRDefault="005C7474" w:rsidP="007F1825">
      <w:pPr>
        <w:pStyle w:val="a3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5C7474" w:rsidRPr="00C02493" w:rsidRDefault="005C7474" w:rsidP="007F1825">
      <w:pPr>
        <w:pStyle w:val="a3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в совет родителей (законных представителей) учащихся МБОУ - ЛНА, затрагивающие права учащихся МБОУ - для учета мнения указанных представительных органов. Совет родителей (законных представителей) учащихся МБОУ не позднее пяти рабочих дней со дня получения проекта ЛНА направляет </w:t>
      </w:r>
      <w:r>
        <w:rPr>
          <w:sz w:val="24"/>
          <w:szCs w:val="24"/>
        </w:rPr>
        <w:t>заведующему</w:t>
      </w:r>
      <w:r w:rsidRPr="00C02493">
        <w:rPr>
          <w:sz w:val="24"/>
          <w:szCs w:val="24"/>
        </w:rPr>
        <w:t xml:space="preserve"> МБОУ мотивированное мнение по проекту ЛНА в письменной форме. В случае если совет родителей (законных представителей) учащихс</w:t>
      </w:r>
      <w:r w:rsidR="00C20EC3">
        <w:rPr>
          <w:sz w:val="24"/>
          <w:szCs w:val="24"/>
        </w:rPr>
        <w:t>я выразили согласие с проектом Л</w:t>
      </w:r>
      <w:r w:rsidRPr="00C02493">
        <w:rPr>
          <w:sz w:val="24"/>
          <w:szCs w:val="24"/>
        </w:rPr>
        <w:t>НА, либо если мотивированное мнение не поступило в обозна</w:t>
      </w:r>
      <w:r w:rsidR="00C20EC3">
        <w:rPr>
          <w:sz w:val="24"/>
          <w:szCs w:val="24"/>
        </w:rPr>
        <w:t>ченный срок, вопрос о принятии Л</w:t>
      </w:r>
      <w:r w:rsidRPr="00C02493">
        <w:rPr>
          <w:sz w:val="24"/>
          <w:szCs w:val="24"/>
        </w:rPr>
        <w:t xml:space="preserve">НА вносится </w:t>
      </w:r>
      <w:r w:rsidR="00C20EC3">
        <w:rPr>
          <w:sz w:val="24"/>
          <w:szCs w:val="24"/>
        </w:rPr>
        <w:t>заведующим</w:t>
      </w:r>
      <w:r w:rsidRPr="00C02493">
        <w:rPr>
          <w:sz w:val="24"/>
          <w:szCs w:val="24"/>
        </w:rPr>
        <w:t xml:space="preserve"> МБОУ в повестку дня заседания педагогического совета МБОУ. В случае если совет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 (законных представителей) учащихся МБОУ. После внесения поправок в проект ЛНА или отклонения предложений вопрос о принятии ЛНА вносится </w:t>
      </w:r>
      <w:r w:rsidR="00C20EC3">
        <w:rPr>
          <w:sz w:val="24"/>
          <w:szCs w:val="24"/>
        </w:rPr>
        <w:t>заведующим</w:t>
      </w:r>
      <w:r w:rsidRPr="00C02493">
        <w:rPr>
          <w:sz w:val="24"/>
          <w:szCs w:val="24"/>
        </w:rPr>
        <w:t xml:space="preserve"> МБОУ в повестку дня заседания педагогического совета МБОУ. </w:t>
      </w:r>
      <w:proofErr w:type="gramStart"/>
      <w:r w:rsidRPr="00C02493">
        <w:rPr>
          <w:sz w:val="24"/>
          <w:szCs w:val="24"/>
        </w:rPr>
        <w:t xml:space="preserve">В случае если мотивированное мнение совета родителей (законных представителей) учащихся МБОУ не содержит согласия с проектом ЛНА, либо содержит предложения по его радикальному изменению, которые </w:t>
      </w:r>
      <w:r w:rsidR="00C20EC3">
        <w:rPr>
          <w:sz w:val="24"/>
          <w:szCs w:val="24"/>
        </w:rPr>
        <w:t>заведующий</w:t>
      </w:r>
      <w:r w:rsidRPr="00C02493">
        <w:rPr>
          <w:sz w:val="24"/>
          <w:szCs w:val="24"/>
        </w:rPr>
        <w:t xml:space="preserve"> МБОУ, рабочая группа учитывать не планирует, </w:t>
      </w:r>
      <w:r w:rsidR="00C20EC3">
        <w:rPr>
          <w:sz w:val="24"/>
          <w:szCs w:val="24"/>
        </w:rPr>
        <w:t>заведующий</w:t>
      </w:r>
      <w:r w:rsidRPr="00C02493">
        <w:rPr>
          <w:sz w:val="24"/>
          <w:szCs w:val="24"/>
        </w:rPr>
        <w:t xml:space="preserve"> МБОУ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</w:t>
      </w:r>
      <w:proofErr w:type="gramEnd"/>
      <w:r w:rsidRPr="00C02493">
        <w:rPr>
          <w:sz w:val="24"/>
          <w:szCs w:val="24"/>
        </w:rPr>
        <w:t xml:space="preserve"> При </w:t>
      </w:r>
      <w:proofErr w:type="gramStart"/>
      <w:r w:rsidR="00C20EC3" w:rsidRPr="00C02493">
        <w:rPr>
          <w:sz w:val="24"/>
          <w:szCs w:val="24"/>
        </w:rPr>
        <w:t>не достижении</w:t>
      </w:r>
      <w:proofErr w:type="gram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</w:t>
      </w:r>
      <w:r w:rsidR="00C20EC3">
        <w:rPr>
          <w:sz w:val="24"/>
          <w:szCs w:val="24"/>
        </w:rPr>
        <w:t>заведующим</w:t>
      </w:r>
      <w:r w:rsidRPr="00C02493">
        <w:rPr>
          <w:sz w:val="24"/>
          <w:szCs w:val="24"/>
        </w:rPr>
        <w:t xml:space="preserve"> МБОУ в повестку дня заседания педагогического совета МБОУ.</w:t>
      </w:r>
    </w:p>
    <w:p w:rsidR="005C7474" w:rsidRPr="00C02493" w:rsidRDefault="005C7474" w:rsidP="007F1825">
      <w:pPr>
        <w:pStyle w:val="a3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5.1.2. в профсоюзный комитет первичной профсоюзной организации, представляющий интересы большинства работников МБОУ (далее -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</w:t>
      </w:r>
      <w:r w:rsidR="00C20EC3">
        <w:rPr>
          <w:sz w:val="24"/>
          <w:szCs w:val="24"/>
        </w:rPr>
        <w:t>заведующему</w:t>
      </w:r>
      <w:r w:rsidRPr="00C02493">
        <w:rPr>
          <w:sz w:val="24"/>
          <w:szCs w:val="24"/>
        </w:rPr>
        <w:t xml:space="preserve"> МБОУ мотивированное мнение по проекту. В случае</w:t>
      </w:r>
      <w:proofErr w:type="gramStart"/>
      <w:r w:rsidRPr="00C02493">
        <w:rPr>
          <w:sz w:val="24"/>
          <w:szCs w:val="24"/>
        </w:rPr>
        <w:t>,</w:t>
      </w:r>
      <w:proofErr w:type="gramEnd"/>
      <w:r w:rsidRPr="00C02493">
        <w:rPr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</w:t>
      </w:r>
      <w:r w:rsidR="00C20EC3">
        <w:rPr>
          <w:sz w:val="24"/>
          <w:szCs w:val="24"/>
        </w:rPr>
        <w:t>заведующий</w:t>
      </w:r>
      <w:r w:rsidRPr="00C02493">
        <w:rPr>
          <w:sz w:val="24"/>
          <w:szCs w:val="24"/>
        </w:rPr>
        <w:t xml:space="preserve">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5C7474" w:rsidRPr="00C02493" w:rsidRDefault="005C7474" w:rsidP="007F1825">
      <w:pPr>
        <w:pStyle w:val="a3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При </w:t>
      </w:r>
      <w:proofErr w:type="gramStart"/>
      <w:r w:rsidRPr="00C02493">
        <w:rPr>
          <w:sz w:val="24"/>
          <w:szCs w:val="24"/>
        </w:rPr>
        <w:t>не достижении</w:t>
      </w:r>
      <w:proofErr w:type="gram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</w:t>
      </w:r>
      <w:r w:rsidR="00C20EC3">
        <w:rPr>
          <w:sz w:val="24"/>
          <w:szCs w:val="24"/>
        </w:rPr>
        <w:t>заведующий</w:t>
      </w:r>
      <w:r w:rsidRPr="00C02493">
        <w:rPr>
          <w:sz w:val="24"/>
          <w:szCs w:val="24"/>
        </w:rPr>
        <w:t xml:space="preserve"> МБОУ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5C7474" w:rsidRPr="00C02493" w:rsidRDefault="00C20EC3" w:rsidP="007F1825">
      <w:pPr>
        <w:pStyle w:val="40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  <w:lang w:val="en-US"/>
        </w:rPr>
        <w:lastRenderedPageBreak/>
        <w:t>VI</w:t>
      </w:r>
      <w:r w:rsidR="005C7474" w:rsidRPr="00C02493">
        <w:rPr>
          <w:spacing w:val="0"/>
          <w:sz w:val="24"/>
          <w:szCs w:val="24"/>
        </w:rPr>
        <w:t>. Принятие ЛНА</w:t>
      </w:r>
    </w:p>
    <w:p w:rsidR="005C7474" w:rsidRPr="00C02493" w:rsidRDefault="005C7474" w:rsidP="007F1825">
      <w:pPr>
        <w:pStyle w:val="a3"/>
        <w:numPr>
          <w:ilvl w:val="0"/>
          <w:numId w:val="4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Общим собранием работников МБОУ - локальные нормативные акты, содержащие нормы трудового права и регламентирующие права сотрудников МБОУ</w:t>
      </w:r>
      <w:r w:rsidR="00C20EC3">
        <w:rPr>
          <w:sz w:val="24"/>
          <w:szCs w:val="24"/>
        </w:rPr>
        <w:t>;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Педагогическим советом МБОУ - локальные нормативные акты, содержащие нор</w:t>
      </w:r>
      <w:r w:rsidR="007F1825">
        <w:rPr>
          <w:sz w:val="24"/>
          <w:szCs w:val="24"/>
        </w:rPr>
        <w:t>мы, регулирующие образовательную деятельность и организацию образовательного процесса.</w:t>
      </w:r>
    </w:p>
    <w:p w:rsidR="005C7474" w:rsidRPr="00C02493" w:rsidRDefault="005C7474" w:rsidP="007F1825">
      <w:pPr>
        <w:pStyle w:val="a3"/>
        <w:numPr>
          <w:ilvl w:val="0"/>
          <w:numId w:val="4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Порядок принятия решений коллегиальными органами управления МБОУ, указанными в п.6.1 настоящего Порядка, регламентированы соответствующими положениями (Положение о педагогическом совете МБОУ, Положение об общем собрании работников МБОУ).</w:t>
      </w:r>
    </w:p>
    <w:p w:rsidR="005C7474" w:rsidRPr="00C02493" w:rsidRDefault="00C20EC3" w:rsidP="007F1825">
      <w:pPr>
        <w:pStyle w:val="40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  <w:lang w:val="en-US"/>
        </w:rPr>
        <w:t>VII</w:t>
      </w:r>
      <w:r w:rsidR="005C7474" w:rsidRPr="00C02493">
        <w:rPr>
          <w:spacing w:val="0"/>
          <w:sz w:val="24"/>
          <w:szCs w:val="24"/>
        </w:rPr>
        <w:t>. Утверждение ЛНА</w:t>
      </w:r>
    </w:p>
    <w:p w:rsidR="00C20EC3" w:rsidRDefault="005C7474" w:rsidP="007F1825">
      <w:pPr>
        <w:pStyle w:val="a3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7.1. </w:t>
      </w:r>
      <w:r w:rsidR="00C20EC3">
        <w:rPr>
          <w:sz w:val="24"/>
          <w:szCs w:val="24"/>
        </w:rPr>
        <w:t>Заведующий</w:t>
      </w:r>
      <w:r w:rsidRPr="00C02493">
        <w:rPr>
          <w:sz w:val="24"/>
          <w:szCs w:val="24"/>
        </w:rPr>
        <w:t xml:space="preserve"> МБОУ утверждает ЛНА путем издания приказа об утверждении ЛНА. </w:t>
      </w:r>
    </w:p>
    <w:p w:rsidR="005C7474" w:rsidRPr="00C02493" w:rsidRDefault="005C7474" w:rsidP="007F1825">
      <w:pPr>
        <w:pStyle w:val="a3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7.2. В приказе в обязательном порядке указываются: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 и сроки для этого;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фамилии и должности лиц, ответственных за соблюдение ЛНА;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5C7474" w:rsidRPr="00C02493" w:rsidRDefault="005C7474" w:rsidP="007F1825">
      <w:pPr>
        <w:pStyle w:val="a3"/>
        <w:numPr>
          <w:ilvl w:val="0"/>
          <w:numId w:val="6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Принятые ЛНА подлежат обязательной регистрации в соответствии с требованиями делопроизводства в МБОУ с присвоением им порядкового номера.</w:t>
      </w:r>
    </w:p>
    <w:p w:rsidR="005C7474" w:rsidRPr="00C02493" w:rsidRDefault="00C20EC3" w:rsidP="007F1825">
      <w:pPr>
        <w:pStyle w:val="40"/>
        <w:shd w:val="clear" w:color="auto" w:fill="auto"/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  <w:lang w:val="en-US"/>
        </w:rPr>
        <w:t>VIII</w:t>
      </w:r>
      <w:r w:rsidR="005C7474" w:rsidRPr="00C02493">
        <w:rPr>
          <w:spacing w:val="0"/>
          <w:sz w:val="24"/>
          <w:szCs w:val="24"/>
        </w:rPr>
        <w:t>. Ознакомление участников образовательных отношений с локальными нормативными актами</w:t>
      </w:r>
    </w:p>
    <w:p w:rsidR="005C7474" w:rsidRPr="00C02493" w:rsidRDefault="005C7474" w:rsidP="007F1825">
      <w:pPr>
        <w:pStyle w:val="a3"/>
        <w:numPr>
          <w:ilvl w:val="0"/>
          <w:numId w:val="7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Работники МБОУ в обязательном порядке должны быть ознакомлены под личную роспись со всеми ЛНА, принимаемыми в МБОУ и непосредственно связанными с их трудовой деятельностью.</w:t>
      </w:r>
    </w:p>
    <w:p w:rsidR="005C7474" w:rsidRPr="00C02493" w:rsidRDefault="005C7474" w:rsidP="007F1825">
      <w:pPr>
        <w:pStyle w:val="a3"/>
        <w:numPr>
          <w:ilvl w:val="0"/>
          <w:numId w:val="7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5C7474" w:rsidRPr="00C02493" w:rsidRDefault="00092671" w:rsidP="007F1825">
      <w:pPr>
        <w:pStyle w:val="a3"/>
        <w:numPr>
          <w:ilvl w:val="0"/>
          <w:numId w:val="8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Ознакомление </w:t>
      </w:r>
      <w:r w:rsidR="005C7474" w:rsidRPr="00C02493">
        <w:rPr>
          <w:sz w:val="24"/>
          <w:szCs w:val="24"/>
        </w:rPr>
        <w:t xml:space="preserve"> родителей (законных представителей) с ЛНА, касающимися указанных участников образовательных отношений, принятыми в период обучения учащегося в МБОУ, осуществляется путем размещения копий ЛНА на официальном сайте в сети Интернет, на информационном стенде МБОУ, а также в ходе провед</w:t>
      </w:r>
      <w:r>
        <w:rPr>
          <w:sz w:val="24"/>
          <w:szCs w:val="24"/>
        </w:rPr>
        <w:t xml:space="preserve">ения собраний </w:t>
      </w:r>
      <w:r w:rsidR="005C7474" w:rsidRPr="00C02493">
        <w:rPr>
          <w:sz w:val="24"/>
          <w:szCs w:val="24"/>
        </w:rPr>
        <w:t xml:space="preserve"> родителей (законных представителей) учащихся.</w:t>
      </w:r>
      <w:proofErr w:type="gramEnd"/>
    </w:p>
    <w:p w:rsidR="005C7474" w:rsidRPr="00C02493" w:rsidRDefault="005C7474" w:rsidP="007F1825">
      <w:pPr>
        <w:pStyle w:val="a3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8.4. ЛНА МБОУ размещаются на официальном сайте МБОУ в сети «Интернет».</w:t>
      </w:r>
    </w:p>
    <w:p w:rsidR="005C7474" w:rsidRPr="00C02493" w:rsidRDefault="00092671" w:rsidP="007F1825">
      <w:pPr>
        <w:pStyle w:val="11"/>
        <w:keepNext/>
        <w:keepLines/>
        <w:shd w:val="clear" w:color="auto" w:fill="auto"/>
        <w:spacing w:before="0" w:line="240" w:lineRule="auto"/>
        <w:jc w:val="both"/>
        <w:rPr>
          <w:spacing w:val="0"/>
          <w:sz w:val="24"/>
          <w:szCs w:val="24"/>
        </w:rPr>
      </w:pPr>
      <w:bookmarkStart w:id="4" w:name="bookmark3"/>
      <w:r>
        <w:rPr>
          <w:spacing w:val="0"/>
          <w:sz w:val="24"/>
          <w:szCs w:val="24"/>
          <w:lang w:val="en-US"/>
        </w:rPr>
        <w:t>IX</w:t>
      </w:r>
      <w:r w:rsidR="005C7474" w:rsidRPr="00C02493">
        <w:rPr>
          <w:spacing w:val="0"/>
          <w:sz w:val="24"/>
          <w:szCs w:val="24"/>
        </w:rPr>
        <w:t>. Изменение ЛНА</w:t>
      </w:r>
      <w:bookmarkEnd w:id="4"/>
    </w:p>
    <w:p w:rsidR="005C7474" w:rsidRPr="00C02493" w:rsidRDefault="005C7474" w:rsidP="007F1825">
      <w:pPr>
        <w:pStyle w:val="a3"/>
        <w:numPr>
          <w:ilvl w:val="0"/>
          <w:numId w:val="9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 усмотрению МБОУ.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</w:t>
      </w:r>
      <w:r w:rsidR="00092671">
        <w:rPr>
          <w:sz w:val="24"/>
          <w:szCs w:val="24"/>
        </w:rPr>
        <w:t>я</w:t>
      </w:r>
      <w:r w:rsidRPr="00C02493">
        <w:rPr>
          <w:sz w:val="24"/>
          <w:szCs w:val="24"/>
        </w:rPr>
        <w:t>, коллективными договорами, соглашениями.</w:t>
      </w:r>
    </w:p>
    <w:p w:rsidR="005C7474" w:rsidRPr="00C02493" w:rsidRDefault="005C7474" w:rsidP="007F1825">
      <w:pPr>
        <w:pStyle w:val="a3"/>
        <w:numPr>
          <w:ilvl w:val="0"/>
          <w:numId w:val="9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5C7474" w:rsidRPr="00C02493" w:rsidRDefault="00092671" w:rsidP="007F1825">
      <w:pPr>
        <w:pStyle w:val="11"/>
        <w:keepNext/>
        <w:keepLines/>
        <w:shd w:val="clear" w:color="auto" w:fill="auto"/>
        <w:spacing w:before="0" w:line="240" w:lineRule="auto"/>
        <w:jc w:val="both"/>
        <w:rPr>
          <w:spacing w:val="0"/>
          <w:sz w:val="24"/>
          <w:szCs w:val="24"/>
        </w:rPr>
      </w:pPr>
      <w:bookmarkStart w:id="5" w:name="bookmark4"/>
      <w:r>
        <w:rPr>
          <w:spacing w:val="0"/>
          <w:sz w:val="24"/>
          <w:szCs w:val="24"/>
          <w:lang w:val="en-US"/>
        </w:rPr>
        <w:t>X</w:t>
      </w:r>
      <w:r w:rsidR="005C7474" w:rsidRPr="00C02493">
        <w:rPr>
          <w:spacing w:val="0"/>
          <w:sz w:val="24"/>
          <w:szCs w:val="24"/>
        </w:rPr>
        <w:t>. Отмена ЛНА</w:t>
      </w:r>
      <w:bookmarkEnd w:id="5"/>
    </w:p>
    <w:p w:rsidR="005C7474" w:rsidRPr="00C02493" w:rsidRDefault="005C7474" w:rsidP="007F1825">
      <w:pPr>
        <w:pStyle w:val="a3"/>
        <w:numPr>
          <w:ilvl w:val="0"/>
          <w:numId w:val="10"/>
        </w:numPr>
        <w:shd w:val="clear" w:color="auto" w:fill="auto"/>
        <w:tabs>
          <w:tab w:val="left" w:pos="1388"/>
        </w:tabs>
        <w:spacing w:line="240" w:lineRule="auto"/>
        <w:ind w:left="1080" w:hanging="72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истечение срока действия локального нормативного акта (если при разработке ЛНА был определен период его действия);</w:t>
      </w:r>
    </w:p>
    <w:p w:rsidR="005C7474" w:rsidRPr="00C02493" w:rsidRDefault="005C7474" w:rsidP="007F1825">
      <w:pPr>
        <w:pStyle w:val="a3"/>
        <w:numPr>
          <w:ilvl w:val="0"/>
          <w:numId w:val="5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5C7474" w:rsidRPr="00C02493" w:rsidRDefault="005C7474" w:rsidP="007F1825">
      <w:pPr>
        <w:pStyle w:val="a3"/>
        <w:numPr>
          <w:ilvl w:val="0"/>
          <w:numId w:val="10"/>
        </w:numPr>
        <w:shd w:val="clear" w:color="auto" w:fill="auto"/>
        <w:tabs>
          <w:tab w:val="left" w:pos="1498"/>
        </w:tabs>
        <w:spacing w:line="240" w:lineRule="auto"/>
        <w:ind w:left="1080" w:hanging="720"/>
        <w:rPr>
          <w:sz w:val="24"/>
          <w:szCs w:val="24"/>
        </w:rPr>
      </w:pPr>
      <w:r w:rsidRPr="00C02493">
        <w:rPr>
          <w:sz w:val="24"/>
          <w:szCs w:val="24"/>
        </w:rPr>
        <w:t>Отмена локального нормативного акта в связи с утратой силы</w:t>
      </w:r>
      <w:r w:rsidR="00092671">
        <w:rPr>
          <w:sz w:val="24"/>
          <w:szCs w:val="24"/>
        </w:rPr>
        <w:t xml:space="preserve"> производится приказом заведующего</w:t>
      </w:r>
      <w:r w:rsidRPr="00C02493">
        <w:rPr>
          <w:sz w:val="24"/>
          <w:szCs w:val="24"/>
        </w:rPr>
        <w:t xml:space="preserve"> МБОУ, с ознакомлением работников с содержанием приказа под роспись.</w:t>
      </w:r>
    </w:p>
    <w:p w:rsidR="00EA237E" w:rsidRDefault="00EA237E" w:rsidP="007F1825">
      <w:pPr>
        <w:jc w:val="both"/>
      </w:pPr>
    </w:p>
    <w:sectPr w:rsidR="00EA237E" w:rsidSect="005C7474">
      <w:pgSz w:w="11905" w:h="16837"/>
      <w:pgMar w:top="860" w:right="518" w:bottom="1358" w:left="175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5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3D330C8E"/>
    <w:multiLevelType w:val="hybridMultilevel"/>
    <w:tmpl w:val="6226D530"/>
    <w:lvl w:ilvl="0" w:tplc="DC1C9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73B6D"/>
    <w:multiLevelType w:val="hybridMultilevel"/>
    <w:tmpl w:val="EEA6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39"/>
    <w:rsid w:val="00092671"/>
    <w:rsid w:val="001F1CA4"/>
    <w:rsid w:val="00570239"/>
    <w:rsid w:val="005C7474"/>
    <w:rsid w:val="007F1825"/>
    <w:rsid w:val="008E48F9"/>
    <w:rsid w:val="00C20EC3"/>
    <w:rsid w:val="00E1098D"/>
    <w:rsid w:val="00EA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5C7474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 Знак1"/>
    <w:link w:val="a3"/>
    <w:uiPriority w:val="99"/>
    <w:locked/>
    <w:rsid w:val="005C74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5C7474"/>
    <w:pPr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5C7474"/>
  </w:style>
  <w:style w:type="character" w:customStyle="1" w:styleId="10">
    <w:name w:val="Заголовок №1_"/>
    <w:link w:val="11"/>
    <w:uiPriority w:val="99"/>
    <w:locked/>
    <w:rsid w:val="005C7474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C7474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11">
    <w:name w:val="Заголовок №1"/>
    <w:basedOn w:val="a"/>
    <w:link w:val="10"/>
    <w:uiPriority w:val="99"/>
    <w:rsid w:val="005C7474"/>
    <w:pPr>
      <w:shd w:val="clear" w:color="auto" w:fill="FFFFFF"/>
      <w:spacing w:before="300" w:after="0" w:line="317" w:lineRule="exact"/>
      <w:outlineLvl w:val="0"/>
    </w:pPr>
    <w:rPr>
      <w:rFonts w:ascii="Times New Roman" w:hAnsi="Times New Roman" w:cs="Times New Roman"/>
      <w:b/>
      <w:bCs/>
      <w:spacing w:val="1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5C7474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 Знак1"/>
    <w:link w:val="a3"/>
    <w:uiPriority w:val="99"/>
    <w:locked/>
    <w:rsid w:val="005C74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5C7474"/>
    <w:pPr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5C7474"/>
  </w:style>
  <w:style w:type="character" w:customStyle="1" w:styleId="10">
    <w:name w:val="Заголовок №1_"/>
    <w:link w:val="11"/>
    <w:uiPriority w:val="99"/>
    <w:locked/>
    <w:rsid w:val="005C7474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C7474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11">
    <w:name w:val="Заголовок №1"/>
    <w:basedOn w:val="a"/>
    <w:link w:val="10"/>
    <w:uiPriority w:val="99"/>
    <w:rsid w:val="005C7474"/>
    <w:pPr>
      <w:shd w:val="clear" w:color="auto" w:fill="FFFFFF"/>
      <w:spacing w:before="300" w:after="0" w:line="317" w:lineRule="exact"/>
      <w:outlineLvl w:val="0"/>
    </w:pPr>
    <w:rPr>
      <w:rFonts w:ascii="Times New Roman" w:hAnsi="Times New Roman" w:cs="Times New Roman"/>
      <w:b/>
      <w:bCs/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2018-08-15T09:05:00Z</cp:lastPrinted>
  <dcterms:created xsi:type="dcterms:W3CDTF">2018-06-24T04:41:00Z</dcterms:created>
  <dcterms:modified xsi:type="dcterms:W3CDTF">2019-03-02T17:07:00Z</dcterms:modified>
</cp:coreProperties>
</file>